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3827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1177,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1177,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402-ПП/3827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09:15:22.961;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14:47:19.180;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09:15:22.961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14:47:19.180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10,00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